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5DA" w:rsidRDefault="004855DA" w:rsidP="00A17DF5">
      <w:pPr>
        <w:keepNext/>
        <w:keepLines/>
        <w:widowControl w:val="0"/>
        <w:spacing w:after="0" w:line="317" w:lineRule="exact"/>
        <w:outlineLvl w:val="1"/>
        <w:rPr>
          <w:rFonts w:ascii="Times New Roman" w:eastAsia="Arial Unicode MS" w:hAnsi="Times New Roman"/>
          <w:b/>
          <w:bCs/>
          <w:color w:val="000000"/>
          <w:sz w:val="28"/>
          <w:szCs w:val="28"/>
          <w:lang w:eastAsia="ru-RU"/>
        </w:rPr>
      </w:pPr>
      <w:bookmarkStart w:id="0" w:name="bookmark12"/>
    </w:p>
    <w:p w:rsidR="004855DA" w:rsidRPr="00A17DF5" w:rsidRDefault="004855DA" w:rsidP="00A17DF5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A17DF5"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  <w:t>СО</w:t>
      </w:r>
      <w:r w:rsidR="0075034F"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  <w:t>ГЛАШЕНИЕ ПО ОХРАНЕ ТРУДА на 2024-2027</w:t>
      </w:r>
      <w:r w:rsidRPr="00A17DF5"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  <w:t xml:space="preserve"> гг.</w:t>
      </w:r>
      <w:bookmarkEnd w:id="0"/>
    </w:p>
    <w:p w:rsidR="004855DA" w:rsidRPr="00A17DF5" w:rsidRDefault="004855DA" w:rsidP="00A17DF5">
      <w:pPr>
        <w:keepNext/>
        <w:keepLines/>
        <w:widowControl w:val="0"/>
        <w:spacing w:after="0" w:line="317" w:lineRule="exact"/>
        <w:jc w:val="center"/>
        <w:outlineLvl w:val="3"/>
        <w:rPr>
          <w:rFonts w:ascii="Times New Roman" w:eastAsia="Arial Unicode MS" w:hAnsi="Times New Roman"/>
          <w:sz w:val="28"/>
          <w:szCs w:val="28"/>
          <w:lang w:eastAsia="ru-RU"/>
        </w:rPr>
      </w:pPr>
      <w:bookmarkStart w:id="1" w:name="bookmark13"/>
      <w:r w:rsidRPr="00A17DF5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Администрация и </w:t>
      </w:r>
      <w:r w:rsidR="0075034F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педагогический совет Муниципального автономного учр</w:t>
      </w:r>
      <w:r w:rsidRPr="00A17DF5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еждения </w:t>
      </w:r>
      <w:r w:rsidR="0075034F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дополнительного образования «Спортивная школа «Иппон»  г. Улан-Удэ  </w:t>
      </w:r>
      <w:r w:rsidRPr="00A17DF5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заключили настоящее согл</w:t>
      </w:r>
      <w:r w:rsidR="0075034F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ашение в том, что в течение 2024-2027</w:t>
      </w:r>
      <w:r w:rsidRPr="00A17DF5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гг. руководство обязуется выполнить следующие мероприятия по</w:t>
      </w:r>
      <w:bookmarkEnd w:id="1"/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охране труда</w:t>
      </w:r>
    </w:p>
    <w:tbl>
      <w:tblPr>
        <w:tblW w:w="15220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2"/>
        <w:gridCol w:w="3218"/>
        <w:gridCol w:w="538"/>
        <w:gridCol w:w="533"/>
        <w:gridCol w:w="1253"/>
        <w:gridCol w:w="1608"/>
        <w:gridCol w:w="3268"/>
        <w:gridCol w:w="920"/>
        <w:gridCol w:w="20"/>
        <w:gridCol w:w="1060"/>
        <w:gridCol w:w="20"/>
        <w:gridCol w:w="1060"/>
        <w:gridCol w:w="20"/>
        <w:gridCol w:w="1120"/>
        <w:gridCol w:w="20"/>
      </w:tblGrid>
      <w:tr w:rsidR="004855DA" w:rsidRPr="00B73DEA" w:rsidTr="00CD64B2">
        <w:trPr>
          <w:gridAfter w:val="1"/>
          <w:wAfter w:w="20" w:type="dxa"/>
          <w:trHeight w:val="60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proofErr w:type="gramStart"/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2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Содержание</w:t>
            </w:r>
          </w:p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мероприятий</w:t>
            </w:r>
          </w:p>
        </w:tc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extDirection w:val="btLr"/>
            <w:vAlign w:val="center"/>
          </w:tcPr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Единица учета</w:t>
            </w:r>
          </w:p>
        </w:tc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extDirection w:val="btLr"/>
            <w:vAlign w:val="center"/>
          </w:tcPr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125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Стоимость</w:t>
            </w:r>
          </w:p>
        </w:tc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Срок выполнения</w:t>
            </w:r>
          </w:p>
        </w:tc>
        <w:tc>
          <w:tcPr>
            <w:tcW w:w="32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422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74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Ожидаемая социальная эффективность</w:t>
            </w:r>
          </w:p>
        </w:tc>
      </w:tr>
      <w:tr w:rsidR="004855DA" w:rsidRPr="00B73DEA" w:rsidTr="00CD64B2">
        <w:trPr>
          <w:gridAfter w:val="1"/>
          <w:wAfter w:w="20" w:type="dxa"/>
          <w:trHeight w:val="1397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74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74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extDirection w:val="btLr"/>
            <w:vAlign w:val="center"/>
          </w:tcPr>
          <w:p w:rsidR="004855DA" w:rsidRPr="00A17DF5" w:rsidRDefault="004855DA" w:rsidP="00CD64B2">
            <w:pPr>
              <w:widowControl w:val="0"/>
              <w:spacing w:after="0" w:line="274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extDirection w:val="btLr"/>
            <w:vAlign w:val="center"/>
          </w:tcPr>
          <w:p w:rsidR="004855DA" w:rsidRPr="00A17DF5" w:rsidRDefault="004855DA" w:rsidP="00CD64B2">
            <w:pPr>
              <w:widowControl w:val="0"/>
              <w:spacing w:after="0" w:line="274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extDirection w:val="btLr"/>
            <w:vAlign w:val="center"/>
          </w:tcPr>
          <w:p w:rsidR="004855DA" w:rsidRPr="00A17DF5" w:rsidRDefault="004855DA" w:rsidP="00CD64B2">
            <w:pPr>
              <w:widowControl w:val="0"/>
              <w:spacing w:after="0" w:line="274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0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extDirection w:val="btLr"/>
            <w:vAlign w:val="center"/>
          </w:tcPr>
          <w:p w:rsidR="004855DA" w:rsidRPr="00A17DF5" w:rsidRDefault="004855DA" w:rsidP="00CD64B2">
            <w:pPr>
              <w:widowControl w:val="0"/>
              <w:spacing w:after="0" w:line="274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extDirection w:val="btLr"/>
            <w:vAlign w:val="center"/>
          </w:tcPr>
          <w:p w:rsidR="004855DA" w:rsidRPr="00A17DF5" w:rsidRDefault="004855DA" w:rsidP="00CD64B2">
            <w:pPr>
              <w:widowControl w:val="0"/>
              <w:spacing w:after="0" w:line="274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78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Кол-во </w:t>
            </w:r>
            <w:proofErr w:type="gramStart"/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работающих</w:t>
            </w:r>
            <w:proofErr w:type="gramEnd"/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, которым улучшены условия труда</w:t>
            </w:r>
          </w:p>
        </w:tc>
        <w:tc>
          <w:tcPr>
            <w:tcW w:w="222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78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proofErr w:type="gramStart"/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Кол-во работающих, высвобожденных от тяжелых физических работ</w:t>
            </w:r>
            <w:proofErr w:type="gramEnd"/>
          </w:p>
        </w:tc>
      </w:tr>
      <w:tr w:rsidR="004855DA" w:rsidRPr="00B73DEA" w:rsidTr="00CD64B2">
        <w:trPr>
          <w:gridAfter w:val="1"/>
          <w:wAfter w:w="20" w:type="dxa"/>
          <w:trHeight w:val="557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78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78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extDirection w:val="btLr"/>
            <w:vAlign w:val="center"/>
          </w:tcPr>
          <w:p w:rsidR="004855DA" w:rsidRPr="00A17DF5" w:rsidRDefault="004855DA" w:rsidP="00CD64B2">
            <w:pPr>
              <w:widowControl w:val="0"/>
              <w:spacing w:after="0" w:line="278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extDirection w:val="btLr"/>
            <w:vAlign w:val="center"/>
          </w:tcPr>
          <w:p w:rsidR="004855DA" w:rsidRPr="00A17DF5" w:rsidRDefault="004855DA" w:rsidP="00CD64B2">
            <w:pPr>
              <w:widowControl w:val="0"/>
              <w:spacing w:after="0" w:line="278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extDirection w:val="btLr"/>
            <w:vAlign w:val="center"/>
          </w:tcPr>
          <w:p w:rsidR="004855DA" w:rsidRPr="00A17DF5" w:rsidRDefault="004855DA" w:rsidP="00CD64B2">
            <w:pPr>
              <w:widowControl w:val="0"/>
              <w:spacing w:after="0" w:line="278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0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extDirection w:val="btLr"/>
            <w:vAlign w:val="center"/>
          </w:tcPr>
          <w:p w:rsidR="004855DA" w:rsidRPr="00A17DF5" w:rsidRDefault="004855DA" w:rsidP="00CD64B2">
            <w:pPr>
              <w:widowControl w:val="0"/>
              <w:spacing w:after="0" w:line="278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extDirection w:val="btLr"/>
            <w:vAlign w:val="center"/>
          </w:tcPr>
          <w:p w:rsidR="004855DA" w:rsidRPr="00A17DF5" w:rsidRDefault="004855DA" w:rsidP="00CD64B2">
            <w:pPr>
              <w:widowControl w:val="0"/>
              <w:spacing w:after="0" w:line="278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74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в т.ч. женщин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78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в т.ч. женщин</w:t>
            </w:r>
          </w:p>
        </w:tc>
      </w:tr>
      <w:tr w:rsidR="004855DA" w:rsidRPr="00B73DEA" w:rsidTr="00B0461D">
        <w:trPr>
          <w:gridAfter w:val="1"/>
          <w:wAfter w:w="20" w:type="dxa"/>
          <w:trHeight w:val="28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4855DA" w:rsidRPr="00B73DEA" w:rsidTr="00CD64B2">
        <w:trPr>
          <w:gridAfter w:val="1"/>
          <w:wAfter w:w="20" w:type="dxa"/>
          <w:trHeight w:val="2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638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4855DA" w:rsidRPr="00A17DF5" w:rsidRDefault="004855DA" w:rsidP="00A17DF5">
            <w:pPr>
              <w:widowControl w:val="0"/>
              <w:spacing w:after="0" w:line="240" w:lineRule="exact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Организационный</w:t>
            </w:r>
          </w:p>
        </w:tc>
      </w:tr>
      <w:tr w:rsidR="004855DA" w:rsidRPr="00B73DEA" w:rsidTr="00CD64B2">
        <w:trPr>
          <w:trHeight w:val="16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74" w:lineRule="exact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Проводить первичный и вводный инструктаж по охране труда и пожарной безопасности с вновь </w:t>
            </w:r>
            <w:proofErr w:type="gramStart"/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поступившими</w:t>
            </w:r>
            <w:proofErr w:type="gramEnd"/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, стажировку на рабочем месте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78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74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Специа</w:t>
            </w:r>
            <w:r w:rsidR="0075034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лист по охране труда  </w:t>
            </w:r>
            <w:proofErr w:type="spellStart"/>
            <w:r w:rsidR="0075034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Байдаева</w:t>
            </w:r>
            <w:proofErr w:type="spellEnd"/>
            <w:r w:rsidR="0075034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О.А.</w:t>
            </w: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</w:tr>
      <w:tr w:rsidR="004855DA" w:rsidRPr="00B73DEA" w:rsidTr="00CD64B2">
        <w:trPr>
          <w:trHeight w:val="126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855DA" w:rsidRPr="00A17DF5" w:rsidRDefault="004855DA" w:rsidP="00A17DF5">
            <w:pPr>
              <w:widowControl w:val="0"/>
              <w:spacing w:after="0" w:line="278" w:lineRule="exact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Проводить плановые инструктажи по охране труда и пожарной безопасности с записью в журнале инструктажа на рабочем месте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78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Апрель,</w:t>
            </w:r>
          </w:p>
          <w:p w:rsidR="004855DA" w:rsidRPr="00A17DF5" w:rsidRDefault="004855DA" w:rsidP="00CD64B2">
            <w:pPr>
              <w:widowControl w:val="0"/>
              <w:spacing w:after="0" w:line="278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  <w:p w:rsidR="004855DA" w:rsidRPr="00A17DF5" w:rsidRDefault="004855DA" w:rsidP="00CD64B2">
            <w:pPr>
              <w:widowControl w:val="0"/>
              <w:spacing w:after="0" w:line="278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55DA" w:rsidRPr="00343D15" w:rsidRDefault="004855DA" w:rsidP="00CD64B2">
            <w:pPr>
              <w:widowControl w:val="0"/>
              <w:spacing w:after="0" w:line="283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Специалист по охране труда </w:t>
            </w:r>
            <w:r w:rsidR="00343D15" w:rsidRPr="00343D1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43D1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Байдаева</w:t>
            </w:r>
            <w:proofErr w:type="spellEnd"/>
            <w:r w:rsidR="00343D1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О.А.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</w:tr>
      <w:tr w:rsidR="004855DA" w:rsidRPr="00B73DEA" w:rsidTr="00CD64B2">
        <w:trPr>
          <w:trHeight w:val="12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74" w:lineRule="exact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Организовать обучение работников учреждения по вопросам охраны труда </w:t>
            </w:r>
            <w:proofErr w:type="gramStart"/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</w:p>
          <w:p w:rsidR="004855DA" w:rsidRPr="00A17DF5" w:rsidRDefault="004855DA" w:rsidP="00A17DF5">
            <w:pPr>
              <w:widowControl w:val="0"/>
              <w:spacing w:after="0" w:line="274" w:lineRule="exact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последующей проверкой знаний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раз в 3 года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Комиссия по охране труда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</w:tr>
    </w:tbl>
    <w:p w:rsidR="004855DA" w:rsidRPr="00A17DF5" w:rsidRDefault="004855DA" w:rsidP="00A17DF5">
      <w:pPr>
        <w:widowControl w:val="0"/>
        <w:spacing w:after="0" w:line="240" w:lineRule="auto"/>
        <w:rPr>
          <w:rFonts w:ascii="Arial Unicode MS" w:eastAsia="Arial Unicode MS" w:hAnsi="Arial Unicode MS"/>
          <w:sz w:val="2"/>
          <w:szCs w:val="2"/>
          <w:lang w:eastAsia="ru-RU"/>
        </w:rPr>
        <w:sectPr w:rsidR="004855DA" w:rsidRPr="00A17DF5">
          <w:pgSz w:w="16840" w:h="11909" w:orient="landscape"/>
          <w:pgMar w:top="487" w:right="905" w:bottom="487" w:left="1257" w:header="0" w:footer="3" w:gutter="0"/>
          <w:cols w:space="720"/>
          <w:noEndnote/>
          <w:docGrid w:linePitch="360"/>
        </w:sectPr>
      </w:pPr>
    </w:p>
    <w:tbl>
      <w:tblPr>
        <w:tblW w:w="15300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41"/>
        <w:gridCol w:w="3210"/>
        <w:gridCol w:w="18"/>
        <w:gridCol w:w="524"/>
        <w:gridCol w:w="19"/>
        <w:gridCol w:w="524"/>
        <w:gridCol w:w="18"/>
        <w:gridCol w:w="1235"/>
        <w:gridCol w:w="10"/>
        <w:gridCol w:w="17"/>
        <w:gridCol w:w="1590"/>
        <w:gridCol w:w="12"/>
        <w:gridCol w:w="20"/>
        <w:gridCol w:w="3396"/>
        <w:gridCol w:w="20"/>
        <w:gridCol w:w="900"/>
        <w:gridCol w:w="1082"/>
        <w:gridCol w:w="1082"/>
        <w:gridCol w:w="1082"/>
      </w:tblGrid>
      <w:tr w:rsidR="004855DA" w:rsidRPr="00B73DEA" w:rsidTr="00343D15">
        <w:trPr>
          <w:trHeight w:val="106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1.4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74" w:lineRule="exact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Проводить дни пожарной безопасности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54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61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69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Согласно</w:t>
            </w:r>
          </w:p>
          <w:p w:rsidR="004855DA" w:rsidRPr="00A17DF5" w:rsidRDefault="004855DA" w:rsidP="00CD64B2">
            <w:pPr>
              <w:widowControl w:val="0"/>
              <w:spacing w:after="0" w:line="269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плану</w:t>
            </w:r>
          </w:p>
          <w:p w:rsidR="004855DA" w:rsidRPr="00A17DF5" w:rsidRDefault="004855DA" w:rsidP="00CD64B2">
            <w:pPr>
              <w:widowControl w:val="0"/>
              <w:spacing w:after="0" w:line="269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мероприятий</w:t>
            </w:r>
          </w:p>
        </w:tc>
        <w:tc>
          <w:tcPr>
            <w:tcW w:w="342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74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Заместитель директора по </w:t>
            </w:r>
            <w:r w:rsidR="00343D1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ВР Яковлева И.М.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специалист по охране труда </w:t>
            </w:r>
            <w:proofErr w:type="spellStart"/>
            <w:r w:rsidR="00343D1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Байдаева</w:t>
            </w:r>
            <w:proofErr w:type="spellEnd"/>
            <w:r w:rsidR="00343D1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О.А.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</w:tr>
      <w:tr w:rsidR="004855DA" w:rsidRPr="00B73DEA" w:rsidTr="00343D15">
        <w:trPr>
          <w:trHeight w:val="84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78" w:lineRule="exact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Проводить дни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, недели, месячники</w:t>
            </w: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охраны труда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54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61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74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Согласно</w:t>
            </w:r>
          </w:p>
          <w:p w:rsidR="004855DA" w:rsidRPr="00A17DF5" w:rsidRDefault="004855DA" w:rsidP="00CD64B2">
            <w:pPr>
              <w:widowControl w:val="0"/>
              <w:spacing w:after="0" w:line="274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плану</w:t>
            </w:r>
          </w:p>
          <w:p w:rsidR="004855DA" w:rsidRPr="00A17DF5" w:rsidRDefault="004855DA" w:rsidP="00CD64B2">
            <w:pPr>
              <w:widowControl w:val="0"/>
              <w:spacing w:after="0" w:line="274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мероприятий</w:t>
            </w:r>
          </w:p>
        </w:tc>
        <w:tc>
          <w:tcPr>
            <w:tcW w:w="342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78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Специалист по охране труда </w:t>
            </w:r>
            <w:r w:rsidR="00343D1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43D1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Байдаева</w:t>
            </w:r>
            <w:proofErr w:type="spellEnd"/>
            <w:r w:rsidR="00343D1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О.А.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</w:tr>
      <w:tr w:rsidR="004855DA" w:rsidRPr="00B73DEA" w:rsidTr="00343D15">
        <w:trPr>
          <w:trHeight w:val="1271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343D1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74" w:lineRule="exact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Пересматривать инструкции в случае изменения условий труда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54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61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74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Раз в 5 лет, по необходимости</w:t>
            </w:r>
          </w:p>
        </w:tc>
        <w:tc>
          <w:tcPr>
            <w:tcW w:w="342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343D15">
            <w:pPr>
              <w:widowControl w:val="0"/>
              <w:spacing w:after="0" w:line="274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Специали</w:t>
            </w:r>
            <w:r w:rsidR="00343D1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ст по охране труда </w:t>
            </w:r>
            <w:proofErr w:type="spellStart"/>
            <w:r w:rsidR="00343D1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Байдаева</w:t>
            </w:r>
            <w:proofErr w:type="spellEnd"/>
            <w:r w:rsidR="00343D1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О.А. инструктор </w:t>
            </w:r>
            <w:proofErr w:type="gramStart"/>
            <w:r w:rsidR="00343D1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–м</w:t>
            </w:r>
            <w:proofErr w:type="gramEnd"/>
            <w:r w:rsidR="00343D1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етодист Леликова А.В.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</w:tr>
      <w:tr w:rsidR="004855DA" w:rsidRPr="00B73DEA" w:rsidTr="00343D15">
        <w:trPr>
          <w:trHeight w:val="139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343D1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855DA" w:rsidRPr="00A17DF5" w:rsidRDefault="004855DA" w:rsidP="00A17DF5">
            <w:pPr>
              <w:widowControl w:val="0"/>
              <w:spacing w:after="0" w:line="274" w:lineRule="exact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proofErr w:type="gramStart"/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проведением инструктажей и дней безопасности, аттестации рабочих мест, организацией обучения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6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78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83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</w:t>
            </w:r>
            <w:r w:rsidR="00343D1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Леликов А.А.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</w:tr>
      <w:tr w:rsidR="004855DA" w:rsidRPr="00B73DEA" w:rsidTr="00343D15">
        <w:trPr>
          <w:trHeight w:val="28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75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55DA" w:rsidRPr="00A17DF5" w:rsidRDefault="004855DA" w:rsidP="00A17DF5">
            <w:pPr>
              <w:widowControl w:val="0"/>
              <w:spacing w:after="0" w:line="240" w:lineRule="exact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Технический</w:t>
            </w:r>
          </w:p>
        </w:tc>
      </w:tr>
      <w:tr w:rsidR="004855DA" w:rsidRPr="00B73DEA" w:rsidTr="00343D15">
        <w:trPr>
          <w:trHeight w:val="140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74" w:lineRule="exact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Проводить подготовку и приём спортивных залов и других помещений учреждения к новому учебному году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6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Июль-август</w:t>
            </w:r>
          </w:p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343D15">
            <w:pPr>
              <w:widowControl w:val="0"/>
              <w:spacing w:after="0" w:line="274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Заместитель директора по спортивной работе </w:t>
            </w:r>
            <w:r w:rsidR="00343D1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Яковлева И.М. директор  Леликов А.А.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., комиссия по охране труда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  <w:bookmarkStart w:id="2" w:name="_GoBack"/>
            <w:bookmarkEnd w:id="2"/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</w:tr>
      <w:tr w:rsidR="004855DA" w:rsidRPr="00B73DEA" w:rsidTr="00343D15">
        <w:trPr>
          <w:trHeight w:val="106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855DA" w:rsidRPr="00A17DF5" w:rsidRDefault="004855DA" w:rsidP="00A17DF5">
            <w:pPr>
              <w:widowControl w:val="0"/>
              <w:spacing w:after="0" w:line="274" w:lineRule="exact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Проводить общий технический осмотр</w:t>
            </w:r>
          </w:p>
          <w:p w:rsidR="004855DA" w:rsidRPr="00A17DF5" w:rsidRDefault="004855DA" w:rsidP="00A17DF5">
            <w:pPr>
              <w:widowControl w:val="0"/>
              <w:spacing w:line="274" w:lineRule="exact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здания, территории и сооружений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6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Регулярно</w:t>
            </w:r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855DA" w:rsidRPr="00A17DF5" w:rsidRDefault="00343D15" w:rsidP="00343D15">
            <w:pPr>
              <w:widowControl w:val="0"/>
              <w:spacing w:line="274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Заместитель директора по спортивной работе 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Яковлева И.М. директор  Леликов А.А..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</w:tr>
      <w:tr w:rsidR="004855DA" w:rsidRPr="00B73DEA" w:rsidTr="00343D15">
        <w:trPr>
          <w:trHeight w:val="124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69" w:lineRule="exact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Проводить испытание спортивного инвентаря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54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61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Июль-август</w:t>
            </w:r>
          </w:p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55DA" w:rsidRPr="00A17DF5" w:rsidRDefault="00343D15" w:rsidP="00CD64B2">
            <w:pPr>
              <w:widowControl w:val="0"/>
              <w:spacing w:after="0" w:line="274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Заместитель директора по спортивной работе 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Яковлева И.М. директор  Леликов А.А.., комиссия по охране труда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</w:tr>
      <w:tr w:rsidR="004855DA" w:rsidRPr="00B73DEA" w:rsidTr="00343D15">
        <w:trPr>
          <w:trHeight w:val="1949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2.4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74" w:lineRule="exact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Проводить испытания средств пожаротушения, сигнализации, оповещения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54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61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 в 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полугодие</w:t>
            </w:r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55DA" w:rsidRDefault="00343D15" w:rsidP="00343D15">
            <w:pPr>
              <w:widowControl w:val="0"/>
              <w:spacing w:after="0" w:line="274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Заместитель директора по спортивной работе 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Яковлева И.М. директор  Леликов А.А.., </w:t>
            </w:r>
          </w:p>
          <w:p w:rsidR="00343D15" w:rsidRDefault="00343D15" w:rsidP="00343D15">
            <w:pPr>
              <w:widowControl w:val="0"/>
              <w:spacing w:after="0" w:line="274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Специалист по охране труда</w:t>
            </w:r>
          </w:p>
          <w:p w:rsidR="00343D15" w:rsidRPr="00A17DF5" w:rsidRDefault="00343D15" w:rsidP="00343D15">
            <w:pPr>
              <w:widowControl w:val="0"/>
              <w:spacing w:after="0" w:line="274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Байдаева</w:t>
            </w:r>
            <w:proofErr w:type="spellEnd"/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О.А.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</w:tr>
      <w:tr w:rsidR="004855DA" w:rsidRPr="00B73DEA" w:rsidTr="00343D15">
        <w:trPr>
          <w:trHeight w:val="83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74" w:lineRule="exact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proofErr w:type="gramStart"/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проведением осмотров, подготовки и испытаний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6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74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</w:t>
            </w:r>
            <w:r w:rsidR="00186BF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Леликов А.А.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</w:tr>
      <w:tr w:rsidR="004855DA" w:rsidRPr="00B73DEA" w:rsidTr="00343D15">
        <w:trPr>
          <w:trHeight w:val="28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75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855DA" w:rsidRPr="00A17DF5" w:rsidRDefault="004855DA" w:rsidP="00A17DF5">
            <w:pPr>
              <w:widowControl w:val="0"/>
              <w:spacing w:after="0" w:line="240" w:lineRule="exact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Лечебно-профилактический</w:t>
            </w:r>
          </w:p>
        </w:tc>
      </w:tr>
      <w:tr w:rsidR="004855DA" w:rsidRPr="00B73DEA" w:rsidTr="00343D15">
        <w:trPr>
          <w:trHeight w:val="86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22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855DA" w:rsidRPr="00A17DF5" w:rsidRDefault="004855DA" w:rsidP="00A17DF5">
            <w:pPr>
              <w:widowControl w:val="0"/>
              <w:spacing w:after="0" w:line="274" w:lineRule="exact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Проводить проверку на укомплектованность медицинской аптечки</w:t>
            </w:r>
          </w:p>
        </w:tc>
        <w:tc>
          <w:tcPr>
            <w:tcW w:w="54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62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78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Апрель,</w:t>
            </w:r>
          </w:p>
          <w:p w:rsidR="004855DA" w:rsidRPr="00A17DF5" w:rsidRDefault="004855DA" w:rsidP="00CD64B2">
            <w:pPr>
              <w:widowControl w:val="0"/>
              <w:spacing w:after="0" w:line="278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  <w:p w:rsidR="004855DA" w:rsidRPr="00A17DF5" w:rsidRDefault="004855DA" w:rsidP="00CD64B2">
            <w:pPr>
              <w:widowControl w:val="0"/>
              <w:spacing w:after="0" w:line="278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55DA" w:rsidRPr="00A17DF5" w:rsidRDefault="00186BF3" w:rsidP="00CD64B2">
            <w:pPr>
              <w:widowControl w:val="0"/>
              <w:spacing w:after="0" w:line="278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Специалист по охране труда 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Байдаева</w:t>
            </w:r>
            <w:proofErr w:type="spellEnd"/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О.А.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</w:tr>
      <w:tr w:rsidR="004855DA" w:rsidRPr="00B73DEA" w:rsidTr="00343D15">
        <w:trPr>
          <w:trHeight w:val="230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3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74" w:lineRule="exact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Контроль </w:t>
            </w:r>
            <w:proofErr w:type="gramStart"/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за</w:t>
            </w:r>
            <w:proofErr w:type="gramEnd"/>
          </w:p>
          <w:p w:rsidR="004855DA" w:rsidRPr="00A17DF5" w:rsidRDefault="004855DA" w:rsidP="00A17DF5">
            <w:pPr>
              <w:widowControl w:val="0"/>
              <w:spacing w:after="0" w:line="274" w:lineRule="exact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своевременным</w:t>
            </w:r>
          </w:p>
          <w:p w:rsidR="004855DA" w:rsidRPr="00A17DF5" w:rsidRDefault="004855DA" w:rsidP="00A17DF5">
            <w:pPr>
              <w:widowControl w:val="0"/>
              <w:spacing w:after="0" w:line="274" w:lineRule="exact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прохождением</w:t>
            </w:r>
          </w:p>
          <w:p w:rsidR="004855DA" w:rsidRPr="00A17DF5" w:rsidRDefault="004855DA" w:rsidP="00A17DF5">
            <w:pPr>
              <w:widowControl w:val="0"/>
              <w:spacing w:after="0" w:line="274" w:lineRule="exact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медосмотра,</w:t>
            </w:r>
          </w:p>
          <w:p w:rsidR="004855DA" w:rsidRPr="00A17DF5" w:rsidRDefault="004855DA" w:rsidP="00A17DF5">
            <w:pPr>
              <w:widowControl w:val="0"/>
              <w:spacing w:after="0" w:line="274" w:lineRule="exact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оформлением</w:t>
            </w:r>
          </w:p>
          <w:p w:rsidR="004855DA" w:rsidRPr="00A17DF5" w:rsidRDefault="004855DA" w:rsidP="00A17DF5">
            <w:pPr>
              <w:widowControl w:val="0"/>
              <w:spacing w:after="0" w:line="274" w:lineRule="exact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санитарных книжек</w:t>
            </w:r>
          </w:p>
        </w:tc>
        <w:tc>
          <w:tcPr>
            <w:tcW w:w="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раз в год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855DA" w:rsidRPr="00A17DF5" w:rsidRDefault="00186BF3" w:rsidP="00CD64B2">
            <w:pPr>
              <w:widowControl w:val="0"/>
              <w:spacing w:after="0" w:line="274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Специалист по охране труда 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Байдаева</w:t>
            </w:r>
            <w:proofErr w:type="spellEnd"/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О.А.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</w:tr>
      <w:tr w:rsidR="004855DA" w:rsidRPr="00B73DEA" w:rsidTr="00343D15">
        <w:trPr>
          <w:trHeight w:val="160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3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74" w:lineRule="exact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Организовать расследование и учет несчастных случаев с работниками и детьми с составлением актов и пров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ение</w:t>
            </w: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профилактическ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ой</w:t>
            </w: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их предупреждению</w:t>
            </w:r>
          </w:p>
        </w:tc>
        <w:tc>
          <w:tcPr>
            <w:tcW w:w="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74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74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Комиссия по охране труда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</w:tr>
      <w:tr w:rsidR="004855DA" w:rsidRPr="00B73DEA" w:rsidTr="00343D15">
        <w:trPr>
          <w:trHeight w:val="28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2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1531" w:type="dxa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86BF3" w:rsidRDefault="00186BF3" w:rsidP="00A17DF5">
            <w:pPr>
              <w:widowControl w:val="0"/>
              <w:spacing w:after="0" w:line="240" w:lineRule="exact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186BF3" w:rsidRDefault="00186BF3" w:rsidP="00A17DF5">
            <w:pPr>
              <w:widowControl w:val="0"/>
              <w:spacing w:after="0" w:line="240" w:lineRule="exact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186BF3" w:rsidRDefault="00186BF3" w:rsidP="00A17DF5">
            <w:pPr>
              <w:widowControl w:val="0"/>
              <w:spacing w:after="0" w:line="240" w:lineRule="exact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4855DA" w:rsidRPr="00A17DF5" w:rsidRDefault="004855DA" w:rsidP="00A17DF5">
            <w:pPr>
              <w:widowControl w:val="0"/>
              <w:spacing w:after="0" w:line="240" w:lineRule="exact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средствами индивидуальной защиты и пожарной безопасности</w:t>
            </w:r>
          </w:p>
        </w:tc>
      </w:tr>
      <w:tr w:rsidR="004855DA" w:rsidRPr="00B73DEA" w:rsidTr="00343D15">
        <w:trPr>
          <w:trHeight w:val="132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4.1</w:t>
            </w:r>
          </w:p>
        </w:tc>
        <w:tc>
          <w:tcPr>
            <w:tcW w:w="322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855DA" w:rsidRPr="00A17DF5" w:rsidRDefault="004855DA" w:rsidP="00A17DF5">
            <w:pPr>
              <w:widowControl w:val="0"/>
              <w:spacing w:after="0" w:line="274" w:lineRule="exact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Своевременное обеспечение спецодеждой, орудиями труда, моющими средствами, средствами индивидуальной защиты</w:t>
            </w:r>
          </w:p>
        </w:tc>
        <w:tc>
          <w:tcPr>
            <w:tcW w:w="54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15000</w:t>
            </w:r>
          </w:p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62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74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855DA" w:rsidRPr="00A17DF5" w:rsidRDefault="00186BF3" w:rsidP="00CD64B2">
            <w:pPr>
              <w:widowControl w:val="0"/>
              <w:spacing w:after="0" w:line="274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Инструктор – методист  Леликова А.В.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</w:tr>
      <w:tr w:rsidR="004855DA" w:rsidRPr="00B73DEA" w:rsidTr="00343D15">
        <w:trPr>
          <w:trHeight w:val="836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3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74" w:lineRule="exact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proofErr w:type="gramStart"/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использованием средств индивидуальной защиты</w:t>
            </w:r>
          </w:p>
        </w:tc>
        <w:tc>
          <w:tcPr>
            <w:tcW w:w="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78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A17DF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855DA" w:rsidRPr="00A17DF5" w:rsidRDefault="004855DA" w:rsidP="00CD64B2">
            <w:pPr>
              <w:widowControl w:val="0"/>
              <w:spacing w:after="0" w:line="274" w:lineRule="exact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Комиссия по охране труда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55DA" w:rsidRPr="00A17DF5" w:rsidRDefault="004855DA" w:rsidP="00A17DF5">
            <w:pPr>
              <w:widowControl w:val="0"/>
              <w:spacing w:after="0" w:line="240" w:lineRule="auto"/>
              <w:rPr>
                <w:rFonts w:ascii="Arial Unicode MS" w:eastAsia="Arial Unicode MS" w:hAnsi="Arial Unicode MS"/>
                <w:sz w:val="10"/>
                <w:szCs w:val="10"/>
                <w:lang w:eastAsia="ru-RU"/>
              </w:rPr>
            </w:pPr>
          </w:p>
        </w:tc>
      </w:tr>
    </w:tbl>
    <w:p w:rsidR="004855DA" w:rsidRDefault="004855DA"/>
    <w:p w:rsidR="00895258" w:rsidRDefault="00895258"/>
    <w:p w:rsidR="00895258" w:rsidRDefault="00895258"/>
    <w:p w:rsidR="00895258" w:rsidRPr="00895258" w:rsidRDefault="00895258" w:rsidP="00895258">
      <w:pPr>
        <w:jc w:val="center"/>
        <w:rPr>
          <w:rFonts w:ascii="Times New Roman" w:hAnsi="Times New Roman" w:cs="Times New Roman"/>
          <w:sz w:val="24"/>
          <w:szCs w:val="24"/>
        </w:rPr>
      </w:pPr>
      <w:r w:rsidRPr="00895258">
        <w:rPr>
          <w:rFonts w:ascii="Times New Roman" w:hAnsi="Times New Roman" w:cs="Times New Roman"/>
          <w:sz w:val="24"/>
          <w:szCs w:val="24"/>
        </w:rPr>
        <w:t>Директор                                      А.А. Леликов</w:t>
      </w:r>
    </w:p>
    <w:sectPr w:rsidR="00895258" w:rsidRPr="00895258" w:rsidSect="00A17DF5">
      <w:footerReference w:type="default" r:id="rId7"/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5EC1" w:rsidRDefault="00045EC1">
      <w:pPr>
        <w:spacing w:after="0" w:line="240" w:lineRule="auto"/>
      </w:pPr>
      <w:r>
        <w:separator/>
      </w:r>
    </w:p>
  </w:endnote>
  <w:endnote w:type="continuationSeparator" w:id="0">
    <w:p w:rsidR="00045EC1" w:rsidRDefault="00045E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DA" w:rsidRDefault="004855DA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5EC1" w:rsidRDefault="00045EC1">
      <w:pPr>
        <w:spacing w:after="0" w:line="240" w:lineRule="auto"/>
      </w:pPr>
      <w:r>
        <w:separator/>
      </w:r>
    </w:p>
  </w:footnote>
  <w:footnote w:type="continuationSeparator" w:id="0">
    <w:p w:rsidR="00045EC1" w:rsidRDefault="00045E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4">
    <w:nsid w:val="00000009"/>
    <w:multiLevelType w:val="multilevel"/>
    <w:tmpl w:val="00000008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5">
    <w:nsid w:val="0000000B"/>
    <w:multiLevelType w:val="multilevel"/>
    <w:tmpl w:val="0000000A"/>
    <w:lvl w:ilvl="0">
      <w:start w:val="7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7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7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7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7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7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7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7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7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6">
    <w:nsid w:val="0000000D"/>
    <w:multiLevelType w:val="multilevel"/>
    <w:tmpl w:val="0000000C"/>
    <w:lvl w:ilvl="0">
      <w:start w:val="1"/>
      <w:numFmt w:val="decimal"/>
      <w:lvlText w:val="2.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2.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2.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2.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2.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2.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2.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2.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2.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7">
    <w:nsid w:val="0000000F"/>
    <w:multiLevelType w:val="multilevel"/>
    <w:tmpl w:val="0000000E"/>
    <w:lvl w:ilvl="0">
      <w:start w:val="3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3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3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3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3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3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3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3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3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8">
    <w:nsid w:val="00000011"/>
    <w:multiLevelType w:val="multilevel"/>
    <w:tmpl w:val="00000010"/>
    <w:lvl w:ilvl="0">
      <w:start w:val="4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4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4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4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4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4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4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4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9">
    <w:nsid w:val="00000013"/>
    <w:multiLevelType w:val="multilevel"/>
    <w:tmpl w:val="00000012"/>
    <w:lvl w:ilvl="0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0">
    <w:nsid w:val="00000015"/>
    <w:multiLevelType w:val="multilevel"/>
    <w:tmpl w:val="0000001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1">
    <w:nsid w:val="00000017"/>
    <w:multiLevelType w:val="multilevel"/>
    <w:tmpl w:val="00000016"/>
    <w:lvl w:ilvl="0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2">
    <w:nsid w:val="00000019"/>
    <w:multiLevelType w:val="multilevel"/>
    <w:tmpl w:val="00000018"/>
    <w:lvl w:ilvl="0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3">
    <w:nsid w:val="0000001B"/>
    <w:multiLevelType w:val="multilevel"/>
    <w:tmpl w:val="0000001A"/>
    <w:lvl w:ilvl="0">
      <w:start w:val="1"/>
      <w:numFmt w:val="decimal"/>
      <w:lvlText w:val="4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4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4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4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4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4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4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4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4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4">
    <w:nsid w:val="0000001D"/>
    <w:multiLevelType w:val="multilevel"/>
    <w:tmpl w:val="0000001C"/>
    <w:lvl w:ilvl="0">
      <w:start w:val="1"/>
      <w:numFmt w:val="decimal"/>
      <w:lvlText w:val="4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4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4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4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4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4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4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4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4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5">
    <w:nsid w:val="0000001F"/>
    <w:multiLevelType w:val="multilevel"/>
    <w:tmpl w:val="0000001E"/>
    <w:lvl w:ilvl="0">
      <w:start w:val="2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2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2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2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2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2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2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2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6">
    <w:nsid w:val="00000021"/>
    <w:multiLevelType w:val="multilevel"/>
    <w:tmpl w:val="00000020"/>
    <w:lvl w:ilvl="0">
      <w:start w:val="4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4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4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4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4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4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4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4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7">
    <w:nsid w:val="00000023"/>
    <w:multiLevelType w:val="multilevel"/>
    <w:tmpl w:val="00000022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AB1BE4"/>
    <w:rsid w:val="00045EC1"/>
    <w:rsid w:val="00115E95"/>
    <w:rsid w:val="00186BF3"/>
    <w:rsid w:val="003013AF"/>
    <w:rsid w:val="00343D15"/>
    <w:rsid w:val="00376E9C"/>
    <w:rsid w:val="004000EA"/>
    <w:rsid w:val="0042094B"/>
    <w:rsid w:val="004855DA"/>
    <w:rsid w:val="0071119B"/>
    <w:rsid w:val="0075034F"/>
    <w:rsid w:val="00895258"/>
    <w:rsid w:val="008E2794"/>
    <w:rsid w:val="00A17DF5"/>
    <w:rsid w:val="00A829A9"/>
    <w:rsid w:val="00AB1BE4"/>
    <w:rsid w:val="00B0461D"/>
    <w:rsid w:val="00B2125F"/>
    <w:rsid w:val="00B73DEA"/>
    <w:rsid w:val="00B8726B"/>
    <w:rsid w:val="00C155A1"/>
    <w:rsid w:val="00C2033E"/>
    <w:rsid w:val="00C90A5B"/>
    <w:rsid w:val="00CD64B2"/>
    <w:rsid w:val="00DC5223"/>
    <w:rsid w:val="00E90A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E9C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link w:val="30"/>
    <w:uiPriority w:val="99"/>
    <w:locked/>
    <w:rsid w:val="00376E9C"/>
    <w:rPr>
      <w:rFonts w:ascii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376E9C"/>
    <w:pPr>
      <w:widowControl w:val="0"/>
      <w:shd w:val="clear" w:color="auto" w:fill="FFFFFF"/>
      <w:spacing w:after="0" w:line="365" w:lineRule="exact"/>
      <w:jc w:val="center"/>
    </w:pPr>
    <w:rPr>
      <w:rFonts w:cs="Times New Roman"/>
      <w:b/>
      <w:bCs/>
      <w:sz w:val="32"/>
      <w:szCs w:val="32"/>
      <w:lang w:eastAsia="ru-RU"/>
    </w:rPr>
  </w:style>
  <w:style w:type="table" w:styleId="a3">
    <w:name w:val="Table Grid"/>
    <w:basedOn w:val="a1"/>
    <w:uiPriority w:val="99"/>
    <w:rsid w:val="00376E9C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link w:val="20"/>
    <w:uiPriority w:val="99"/>
    <w:locked/>
    <w:rsid w:val="00376E9C"/>
    <w:rPr>
      <w:rFonts w:ascii="Times New Roman" w:hAnsi="Times New Roman" w:cs="Times New Roman"/>
      <w:b/>
      <w:bCs/>
      <w:sz w:val="40"/>
      <w:szCs w:val="40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376E9C"/>
    <w:pPr>
      <w:widowControl w:val="0"/>
      <w:shd w:val="clear" w:color="auto" w:fill="FFFFFF"/>
      <w:spacing w:after="0" w:line="456" w:lineRule="exact"/>
      <w:jc w:val="center"/>
    </w:pPr>
    <w:rPr>
      <w:rFonts w:cs="Times New Roman"/>
      <w:b/>
      <w:bCs/>
      <w:sz w:val="40"/>
      <w:szCs w:val="40"/>
      <w:lang w:eastAsia="ru-RU"/>
    </w:rPr>
  </w:style>
  <w:style w:type="character" w:customStyle="1" w:styleId="7">
    <w:name w:val="Основной текст (7)_"/>
    <w:link w:val="71"/>
    <w:uiPriority w:val="99"/>
    <w:locked/>
    <w:rsid w:val="00376E9C"/>
    <w:rPr>
      <w:rFonts w:ascii="Times New Roman" w:hAnsi="Times New Roman" w:cs="Times New Roman"/>
      <w:shd w:val="clear" w:color="auto" w:fill="FFFFFF"/>
    </w:rPr>
  </w:style>
  <w:style w:type="character" w:customStyle="1" w:styleId="8">
    <w:name w:val="Основной текст (8)_"/>
    <w:link w:val="80"/>
    <w:uiPriority w:val="99"/>
    <w:locked/>
    <w:rsid w:val="00376E9C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71">
    <w:name w:val="Основной текст (7)1"/>
    <w:basedOn w:val="a"/>
    <w:link w:val="7"/>
    <w:uiPriority w:val="99"/>
    <w:rsid w:val="00376E9C"/>
    <w:pPr>
      <w:widowControl w:val="0"/>
      <w:shd w:val="clear" w:color="auto" w:fill="FFFFFF"/>
      <w:spacing w:after="0" w:line="274" w:lineRule="exact"/>
      <w:ind w:firstLine="340"/>
      <w:jc w:val="both"/>
    </w:pPr>
    <w:rPr>
      <w:rFonts w:cs="Times New Roman"/>
      <w:sz w:val="20"/>
      <w:szCs w:val="20"/>
      <w:lang w:eastAsia="ru-RU"/>
    </w:rPr>
  </w:style>
  <w:style w:type="paragraph" w:customStyle="1" w:styleId="80">
    <w:name w:val="Основной текст (8)"/>
    <w:basedOn w:val="a"/>
    <w:link w:val="8"/>
    <w:uiPriority w:val="99"/>
    <w:rsid w:val="00376E9C"/>
    <w:pPr>
      <w:widowControl w:val="0"/>
      <w:shd w:val="clear" w:color="auto" w:fill="FFFFFF"/>
      <w:spacing w:after="0" w:line="240" w:lineRule="atLeast"/>
      <w:jc w:val="center"/>
    </w:pPr>
    <w:rPr>
      <w:rFonts w:cs="Times New Roman"/>
      <w:b/>
      <w:bCs/>
      <w:sz w:val="20"/>
      <w:szCs w:val="20"/>
      <w:lang w:eastAsia="ru-RU"/>
    </w:rPr>
  </w:style>
  <w:style w:type="character" w:customStyle="1" w:styleId="a4">
    <w:name w:val="Колонтитул_"/>
    <w:link w:val="1"/>
    <w:uiPriority w:val="99"/>
    <w:locked/>
    <w:rsid w:val="00376E9C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BookmanOldStyle">
    <w:name w:val="Колонтитул + Bookman Old Style"/>
    <w:aliases w:val="4 pt,Не полужирный1,Курсив16,Интервал 1 pt"/>
    <w:uiPriority w:val="99"/>
    <w:rsid w:val="00376E9C"/>
    <w:rPr>
      <w:rFonts w:ascii="Bookman Old Style" w:hAnsi="Bookman Old Style" w:cs="Bookman Old Style"/>
      <w:b/>
      <w:bCs/>
      <w:i/>
      <w:iCs/>
      <w:spacing w:val="20"/>
      <w:sz w:val="8"/>
      <w:szCs w:val="8"/>
      <w:u w:val="none"/>
    </w:rPr>
  </w:style>
  <w:style w:type="paragraph" w:customStyle="1" w:styleId="1">
    <w:name w:val="Колонтитул1"/>
    <w:basedOn w:val="a"/>
    <w:link w:val="a4"/>
    <w:uiPriority w:val="99"/>
    <w:rsid w:val="00376E9C"/>
    <w:pPr>
      <w:widowControl w:val="0"/>
      <w:shd w:val="clear" w:color="auto" w:fill="FFFFFF"/>
      <w:spacing w:after="0" w:line="240" w:lineRule="atLeast"/>
    </w:pPr>
    <w:rPr>
      <w:rFonts w:cs="Times New Roman"/>
      <w:b/>
      <w:bCs/>
      <w:sz w:val="20"/>
      <w:szCs w:val="20"/>
      <w:lang w:eastAsia="ru-RU"/>
    </w:rPr>
  </w:style>
  <w:style w:type="character" w:customStyle="1" w:styleId="21">
    <w:name w:val="Колонтитул2"/>
    <w:basedOn w:val="a4"/>
    <w:uiPriority w:val="99"/>
    <w:rsid w:val="00A17DF5"/>
    <w:rPr>
      <w:rFonts w:ascii="Times New Roman" w:hAnsi="Times New Roman" w:cs="Times New Roman"/>
      <w:b/>
      <w:bCs/>
      <w:sz w:val="21"/>
      <w:szCs w:val="21"/>
      <w:u w:val="none"/>
      <w:shd w:val="clear" w:color="auto" w:fill="FFFFFF"/>
      <w:lang w:val="uk-UA" w:eastAsia="uk-UA"/>
    </w:rPr>
  </w:style>
  <w:style w:type="paragraph" w:styleId="a5">
    <w:name w:val="Balloon Text"/>
    <w:basedOn w:val="a"/>
    <w:link w:val="a6"/>
    <w:uiPriority w:val="99"/>
    <w:semiHidden/>
    <w:unhideWhenUsed/>
    <w:rsid w:val="00E90A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0AC4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E9C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link w:val="30"/>
    <w:uiPriority w:val="99"/>
    <w:locked/>
    <w:rsid w:val="00376E9C"/>
    <w:rPr>
      <w:rFonts w:ascii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376E9C"/>
    <w:pPr>
      <w:widowControl w:val="0"/>
      <w:shd w:val="clear" w:color="auto" w:fill="FFFFFF"/>
      <w:spacing w:after="0" w:line="365" w:lineRule="exact"/>
      <w:jc w:val="center"/>
    </w:pPr>
    <w:rPr>
      <w:rFonts w:cs="Times New Roman"/>
      <w:b/>
      <w:bCs/>
      <w:sz w:val="32"/>
      <w:szCs w:val="32"/>
      <w:lang w:eastAsia="ru-RU"/>
    </w:rPr>
  </w:style>
  <w:style w:type="table" w:styleId="a3">
    <w:name w:val="Table Grid"/>
    <w:basedOn w:val="a1"/>
    <w:uiPriority w:val="99"/>
    <w:rsid w:val="00376E9C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link w:val="20"/>
    <w:uiPriority w:val="99"/>
    <w:locked/>
    <w:rsid w:val="00376E9C"/>
    <w:rPr>
      <w:rFonts w:ascii="Times New Roman" w:hAnsi="Times New Roman" w:cs="Times New Roman"/>
      <w:b/>
      <w:bCs/>
      <w:sz w:val="40"/>
      <w:szCs w:val="40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376E9C"/>
    <w:pPr>
      <w:widowControl w:val="0"/>
      <w:shd w:val="clear" w:color="auto" w:fill="FFFFFF"/>
      <w:spacing w:after="0" w:line="456" w:lineRule="exact"/>
      <w:jc w:val="center"/>
    </w:pPr>
    <w:rPr>
      <w:rFonts w:cs="Times New Roman"/>
      <w:b/>
      <w:bCs/>
      <w:sz w:val="40"/>
      <w:szCs w:val="40"/>
      <w:lang w:eastAsia="ru-RU"/>
    </w:rPr>
  </w:style>
  <w:style w:type="character" w:customStyle="1" w:styleId="7">
    <w:name w:val="Основной текст (7)_"/>
    <w:link w:val="71"/>
    <w:uiPriority w:val="99"/>
    <w:locked/>
    <w:rsid w:val="00376E9C"/>
    <w:rPr>
      <w:rFonts w:ascii="Times New Roman" w:hAnsi="Times New Roman" w:cs="Times New Roman"/>
      <w:shd w:val="clear" w:color="auto" w:fill="FFFFFF"/>
    </w:rPr>
  </w:style>
  <w:style w:type="character" w:customStyle="1" w:styleId="8">
    <w:name w:val="Основной текст (8)_"/>
    <w:link w:val="80"/>
    <w:uiPriority w:val="99"/>
    <w:locked/>
    <w:rsid w:val="00376E9C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71">
    <w:name w:val="Основной текст (7)1"/>
    <w:basedOn w:val="a"/>
    <w:link w:val="7"/>
    <w:uiPriority w:val="99"/>
    <w:rsid w:val="00376E9C"/>
    <w:pPr>
      <w:widowControl w:val="0"/>
      <w:shd w:val="clear" w:color="auto" w:fill="FFFFFF"/>
      <w:spacing w:after="0" w:line="274" w:lineRule="exact"/>
      <w:ind w:firstLine="340"/>
      <w:jc w:val="both"/>
    </w:pPr>
    <w:rPr>
      <w:rFonts w:cs="Times New Roman"/>
      <w:sz w:val="20"/>
      <w:szCs w:val="20"/>
      <w:lang w:eastAsia="ru-RU"/>
    </w:rPr>
  </w:style>
  <w:style w:type="paragraph" w:customStyle="1" w:styleId="80">
    <w:name w:val="Основной текст (8)"/>
    <w:basedOn w:val="a"/>
    <w:link w:val="8"/>
    <w:uiPriority w:val="99"/>
    <w:rsid w:val="00376E9C"/>
    <w:pPr>
      <w:widowControl w:val="0"/>
      <w:shd w:val="clear" w:color="auto" w:fill="FFFFFF"/>
      <w:spacing w:after="0" w:line="240" w:lineRule="atLeast"/>
      <w:jc w:val="center"/>
    </w:pPr>
    <w:rPr>
      <w:rFonts w:cs="Times New Roman"/>
      <w:b/>
      <w:bCs/>
      <w:sz w:val="20"/>
      <w:szCs w:val="20"/>
      <w:lang w:eastAsia="ru-RU"/>
    </w:rPr>
  </w:style>
  <w:style w:type="character" w:customStyle="1" w:styleId="a4">
    <w:name w:val="Колонтитул_"/>
    <w:link w:val="1"/>
    <w:uiPriority w:val="99"/>
    <w:locked/>
    <w:rsid w:val="00376E9C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BookmanOldStyle">
    <w:name w:val="Колонтитул + Bookman Old Style"/>
    <w:aliases w:val="4 pt,Не полужирный1,Курсив16,Интервал 1 pt"/>
    <w:uiPriority w:val="99"/>
    <w:rsid w:val="00376E9C"/>
    <w:rPr>
      <w:rFonts w:ascii="Bookman Old Style" w:hAnsi="Bookman Old Style" w:cs="Bookman Old Style"/>
      <w:b/>
      <w:bCs/>
      <w:i/>
      <w:iCs/>
      <w:spacing w:val="20"/>
      <w:sz w:val="8"/>
      <w:szCs w:val="8"/>
      <w:u w:val="none"/>
    </w:rPr>
  </w:style>
  <w:style w:type="paragraph" w:customStyle="1" w:styleId="1">
    <w:name w:val="Колонтитул1"/>
    <w:basedOn w:val="a"/>
    <w:link w:val="a4"/>
    <w:uiPriority w:val="99"/>
    <w:rsid w:val="00376E9C"/>
    <w:pPr>
      <w:widowControl w:val="0"/>
      <w:shd w:val="clear" w:color="auto" w:fill="FFFFFF"/>
      <w:spacing w:after="0" w:line="240" w:lineRule="atLeast"/>
    </w:pPr>
    <w:rPr>
      <w:rFonts w:cs="Times New Roman"/>
      <w:b/>
      <w:bCs/>
      <w:sz w:val="20"/>
      <w:szCs w:val="20"/>
      <w:lang w:eastAsia="ru-RU"/>
    </w:rPr>
  </w:style>
  <w:style w:type="character" w:customStyle="1" w:styleId="21">
    <w:name w:val="Колонтитул2"/>
    <w:basedOn w:val="a4"/>
    <w:uiPriority w:val="99"/>
    <w:rsid w:val="00A17DF5"/>
    <w:rPr>
      <w:rFonts w:ascii="Times New Roman" w:hAnsi="Times New Roman" w:cs="Times New Roman"/>
      <w:b/>
      <w:bCs/>
      <w:sz w:val="21"/>
      <w:szCs w:val="21"/>
      <w:u w:val="none"/>
      <w:shd w:val="clear" w:color="auto" w:fill="FFFFFF"/>
      <w:lang w:val="uk-UA" w:eastAsia="uk-UA"/>
    </w:rPr>
  </w:style>
  <w:style w:type="paragraph" w:styleId="a5">
    <w:name w:val="Balloon Text"/>
    <w:basedOn w:val="a"/>
    <w:link w:val="a6"/>
    <w:uiPriority w:val="99"/>
    <w:semiHidden/>
    <w:unhideWhenUsed/>
    <w:rsid w:val="00E90A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0AC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ПО ОХРАНЕ ТРУДА на 2020-2023 гг</vt:lpstr>
    </vt:vector>
  </TitlesOfParts>
  <Company>*</Company>
  <LinksUpToDate>false</LinksUpToDate>
  <CharactersWithSpaces>3724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ПО ОХРАНЕ ТРУДА на 2020-2023 гг</dc:title>
  <dc:creator>СВ</dc:creator>
  <cp:lastModifiedBy>1</cp:lastModifiedBy>
  <cp:revision>3</cp:revision>
  <cp:lastPrinted>2020-02-28T11:24:00Z</cp:lastPrinted>
  <dcterms:created xsi:type="dcterms:W3CDTF">2024-10-29T04:47:00Z</dcterms:created>
  <dcterms:modified xsi:type="dcterms:W3CDTF">2024-10-29T04:48:00Z</dcterms:modified>
</cp:coreProperties>
</file>